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8"/>
      </w:tblGrid>
      <w:tr w:rsidR="00A7156B" w:rsidRPr="009E4473" w14:paraId="5C6D2211" w14:textId="77777777" w:rsidTr="00A647E0">
        <w:tc>
          <w:tcPr>
            <w:tcW w:w="10528" w:type="dxa"/>
          </w:tcPr>
          <w:p w14:paraId="4A027C73" w14:textId="2F6B57FF" w:rsidR="00A7156B" w:rsidRPr="009E4473" w:rsidRDefault="00A7156B" w:rsidP="00A7156B">
            <w:pPr>
              <w:pStyle w:val="Title"/>
              <w:jc w:val="center"/>
              <w:rPr>
                <w:noProof/>
                <w:sz w:val="34"/>
                <w:szCs w:val="20"/>
              </w:rPr>
            </w:pPr>
            <w:r w:rsidRPr="009E4473">
              <w:rPr>
                <w:noProof/>
                <w:sz w:val="34"/>
                <w:szCs w:val="20"/>
              </w:rPr>
              <w:t>Magnolia Ridge Subdivision Phases 5&amp;6 board meeting agenda</w:t>
            </w:r>
          </w:p>
        </w:tc>
      </w:tr>
    </w:tbl>
    <w:p w14:paraId="61C0BB4B" w14:textId="77777777" w:rsidR="00F37651" w:rsidRPr="0001203F" w:rsidRDefault="00F37651" w:rsidP="00CB7B3A">
      <w:pPr>
        <w:spacing w:after="0"/>
        <w:rPr>
          <w:sz w:val="2"/>
        </w:rPr>
      </w:pPr>
    </w:p>
    <w:tbl>
      <w:tblPr>
        <w:tblW w:w="5000" w:type="pct"/>
        <w:tblLayout w:type="fixed"/>
        <w:tblCellMar>
          <w:top w:w="227" w:type="dxa"/>
          <w:bottom w:w="227" w:type="dxa"/>
        </w:tblCellMar>
        <w:tblLook w:val="0600" w:firstRow="0" w:lastRow="0" w:firstColumn="0" w:lastColumn="0" w:noHBand="1" w:noVBand="1"/>
        <w:tblDescription w:val="Memo information table"/>
      </w:tblPr>
      <w:tblGrid>
        <w:gridCol w:w="1134"/>
        <w:gridCol w:w="9404"/>
      </w:tblGrid>
      <w:tr w:rsidR="005673B8" w14:paraId="78785EE7" w14:textId="77777777" w:rsidTr="00A72981">
        <w:tc>
          <w:tcPr>
            <w:tcW w:w="1134" w:type="dxa"/>
            <w:tcBorders>
              <w:top w:val="single" w:sz="8" w:space="0" w:color="404040" w:themeColor="text1" w:themeTint="BF"/>
            </w:tcBorders>
          </w:tcPr>
          <w:p w14:paraId="39DE1346" w14:textId="6AB724D6" w:rsidR="005673B8" w:rsidRPr="005673B8" w:rsidRDefault="00A7156B" w:rsidP="00A7156B">
            <w:pPr>
              <w:pStyle w:val="Heading1"/>
              <w:ind w:right="-143"/>
            </w:pPr>
            <w:r>
              <w:t>Location</w:t>
            </w:r>
            <w:r w:rsidR="005673B8" w:rsidRPr="005673B8">
              <w:t>:</w:t>
            </w:r>
          </w:p>
        </w:tc>
        <w:tc>
          <w:tcPr>
            <w:tcW w:w="9404" w:type="dxa"/>
            <w:tcBorders>
              <w:top w:val="single" w:sz="8" w:space="0" w:color="404040" w:themeColor="text1" w:themeTint="BF"/>
            </w:tcBorders>
          </w:tcPr>
          <w:p w14:paraId="179634E8" w14:textId="538C77BD" w:rsidR="005673B8" w:rsidRPr="00F358EA" w:rsidRDefault="00A7156B" w:rsidP="007A1081">
            <w:pPr>
              <w:pStyle w:val="Heading2"/>
            </w:pPr>
            <w:r>
              <w:t>Home of Cindy Duckworth, 130 Kallan Rd., Diana, TX 75640</w:t>
            </w:r>
          </w:p>
        </w:tc>
      </w:tr>
      <w:tr w:rsidR="005673B8" w14:paraId="7BA1BEE7" w14:textId="77777777" w:rsidTr="00A72981">
        <w:tc>
          <w:tcPr>
            <w:tcW w:w="1134" w:type="dxa"/>
          </w:tcPr>
          <w:p w14:paraId="3CDDADB8" w14:textId="160FBFE1" w:rsidR="005673B8" w:rsidRPr="005673B8" w:rsidRDefault="00A7156B" w:rsidP="00A7156B">
            <w:pPr>
              <w:pStyle w:val="Heading1"/>
              <w:ind w:right="-143"/>
            </w:pPr>
            <w:r>
              <w:t>DATE</w:t>
            </w:r>
            <w:r w:rsidR="005673B8" w:rsidRPr="005673B8">
              <w:t>:</w:t>
            </w:r>
          </w:p>
        </w:tc>
        <w:tc>
          <w:tcPr>
            <w:tcW w:w="9404" w:type="dxa"/>
          </w:tcPr>
          <w:p w14:paraId="1F5E319B" w14:textId="7906A426" w:rsidR="005673B8" w:rsidRPr="00F358EA" w:rsidRDefault="00A7156B" w:rsidP="007A1081">
            <w:pPr>
              <w:pStyle w:val="Heading2"/>
            </w:pPr>
            <w:r>
              <w:t xml:space="preserve">Tuesday, </w:t>
            </w:r>
            <w:r w:rsidR="009E4473">
              <w:t>june 23, 2026</w:t>
            </w:r>
          </w:p>
        </w:tc>
      </w:tr>
      <w:tr w:rsidR="005673B8" w14:paraId="2F56048D" w14:textId="77777777" w:rsidTr="00A72981">
        <w:tc>
          <w:tcPr>
            <w:tcW w:w="1134" w:type="dxa"/>
          </w:tcPr>
          <w:p w14:paraId="07259B95" w14:textId="241AA40E" w:rsidR="005673B8" w:rsidRPr="005673B8" w:rsidRDefault="00A7156B" w:rsidP="00A7156B">
            <w:pPr>
              <w:pStyle w:val="Heading1"/>
              <w:ind w:right="-143"/>
            </w:pPr>
            <w:r>
              <w:t>Time</w:t>
            </w:r>
            <w:r w:rsidR="005673B8" w:rsidRPr="005673B8">
              <w:t>:</w:t>
            </w:r>
          </w:p>
        </w:tc>
        <w:tc>
          <w:tcPr>
            <w:tcW w:w="9404" w:type="dxa"/>
          </w:tcPr>
          <w:p w14:paraId="48CE59C0" w14:textId="5C8D4FC5" w:rsidR="005673B8" w:rsidRPr="00F358EA" w:rsidRDefault="00A7156B" w:rsidP="007A1081">
            <w:pPr>
              <w:pStyle w:val="Heading2"/>
            </w:pPr>
            <w:r>
              <w:t>6:00pm</w:t>
            </w:r>
          </w:p>
        </w:tc>
      </w:tr>
    </w:tbl>
    <w:p w14:paraId="61AFD464" w14:textId="77777777" w:rsidR="009E4473" w:rsidRDefault="009E4473" w:rsidP="00A7156B">
      <w:pPr>
        <w:rPr>
          <w:b/>
          <w:bCs/>
          <w:u w:val="double"/>
        </w:rPr>
      </w:pPr>
    </w:p>
    <w:p w14:paraId="446016F9" w14:textId="77777777" w:rsidR="009E4473" w:rsidRDefault="009E4473" w:rsidP="00A7156B">
      <w:pPr>
        <w:rPr>
          <w:b/>
          <w:bCs/>
          <w:u w:val="double"/>
        </w:rPr>
      </w:pPr>
    </w:p>
    <w:p w14:paraId="5B692AF4" w14:textId="3173D932" w:rsidR="00C8765D" w:rsidRPr="00853A06" w:rsidRDefault="00A7156B" w:rsidP="00A7156B">
      <w:pPr>
        <w:rPr>
          <w:b/>
          <w:bCs/>
          <w:u w:val="double"/>
        </w:rPr>
      </w:pPr>
      <w:r w:rsidRPr="00853A06">
        <w:rPr>
          <w:b/>
          <w:bCs/>
          <w:u w:val="double"/>
        </w:rPr>
        <w:t xml:space="preserve">AGENDA </w:t>
      </w:r>
      <w:r w:rsidR="00853A06" w:rsidRPr="00853A06">
        <w:rPr>
          <w:b/>
          <w:bCs/>
          <w:u w:val="double"/>
        </w:rPr>
        <w:t>TOPICS:</w:t>
      </w:r>
    </w:p>
    <w:p w14:paraId="6BAEEBCF" w14:textId="5D3837FC" w:rsidR="001A4F14" w:rsidRDefault="009E4473" w:rsidP="00A7156B">
      <w:pPr>
        <w:pStyle w:val="ListParagraph"/>
        <w:numPr>
          <w:ilvl w:val="0"/>
          <w:numId w:val="11"/>
        </w:numPr>
      </w:pPr>
      <w:r>
        <w:t>Discuss members’ meeting</w:t>
      </w:r>
    </w:p>
    <w:p w14:paraId="3BE0F03F" w14:textId="274B227F" w:rsidR="009E4473" w:rsidRDefault="009E4473" w:rsidP="00A7156B">
      <w:pPr>
        <w:pStyle w:val="ListParagraph"/>
        <w:numPr>
          <w:ilvl w:val="0"/>
          <w:numId w:val="11"/>
        </w:numPr>
      </w:pPr>
      <w:r>
        <w:t>Invoices sent out May 30, including letter for builders</w:t>
      </w:r>
    </w:p>
    <w:p w14:paraId="5EBB14B8" w14:textId="2D268A4E" w:rsidR="009E4473" w:rsidRDefault="009E4473" w:rsidP="00A7156B">
      <w:pPr>
        <w:pStyle w:val="ListParagraph"/>
        <w:numPr>
          <w:ilvl w:val="0"/>
          <w:numId w:val="11"/>
        </w:numPr>
      </w:pPr>
      <w:r>
        <w:t>Attorney</w:t>
      </w:r>
    </w:p>
    <w:p w14:paraId="72A422C7" w14:textId="48E70263" w:rsidR="009E4473" w:rsidRDefault="009E4473" w:rsidP="00A7156B">
      <w:pPr>
        <w:pStyle w:val="ListParagraph"/>
        <w:numPr>
          <w:ilvl w:val="0"/>
          <w:numId w:val="11"/>
        </w:numPr>
      </w:pPr>
      <w:r>
        <w:t>Road repairs (meet with JJ Construction and Google reviews)</w:t>
      </w:r>
    </w:p>
    <w:p w14:paraId="566E0842" w14:textId="748D7B74" w:rsidR="009E4473" w:rsidRDefault="009E4473" w:rsidP="00A7156B">
      <w:pPr>
        <w:pStyle w:val="ListParagraph"/>
        <w:numPr>
          <w:ilvl w:val="0"/>
          <w:numId w:val="11"/>
        </w:numPr>
      </w:pPr>
      <w:r>
        <w:t>Budget</w:t>
      </w:r>
    </w:p>
    <w:p w14:paraId="2F867D7A" w14:textId="67EA9DA0" w:rsidR="009E4473" w:rsidRDefault="009E4473" w:rsidP="00A7156B">
      <w:pPr>
        <w:pStyle w:val="ListParagraph"/>
        <w:numPr>
          <w:ilvl w:val="0"/>
          <w:numId w:val="11"/>
        </w:numPr>
      </w:pPr>
      <w:r>
        <w:t>Calendar for new fiscal year</w:t>
      </w:r>
    </w:p>
    <w:p w14:paraId="628083D9" w14:textId="2732F4FA" w:rsidR="009E4473" w:rsidRDefault="009E4473" w:rsidP="009E4473">
      <w:pPr>
        <w:pStyle w:val="ListParagraph"/>
        <w:numPr>
          <w:ilvl w:val="0"/>
          <w:numId w:val="11"/>
        </w:numPr>
      </w:pPr>
      <w:r>
        <w:t>Website</w:t>
      </w:r>
    </w:p>
    <w:sectPr w:rsidR="009E4473" w:rsidSect="00A72981">
      <w:footerReference w:type="first" r:id="rId10"/>
      <w:pgSz w:w="12240" w:h="15840" w:code="1"/>
      <w:pgMar w:top="851" w:right="851" w:bottom="1440" w:left="851" w:header="958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77836" w14:textId="77777777" w:rsidR="006A5139" w:rsidRDefault="006A5139">
      <w:r>
        <w:separator/>
      </w:r>
    </w:p>
    <w:p w14:paraId="409B7FF1" w14:textId="77777777" w:rsidR="006A5139" w:rsidRDefault="006A5139"/>
  </w:endnote>
  <w:endnote w:type="continuationSeparator" w:id="0">
    <w:p w14:paraId="06CB52A0" w14:textId="77777777" w:rsidR="006A5139" w:rsidRDefault="006A5139">
      <w:r>
        <w:continuationSeparator/>
      </w:r>
    </w:p>
    <w:p w14:paraId="412D8922" w14:textId="77777777" w:rsidR="006A5139" w:rsidRDefault="006A51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3321" w14:textId="77777777" w:rsidR="00A72981" w:rsidRDefault="00A72981" w:rsidP="00A72981">
    <w:r w:rsidRPr="00A7298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43B1B9" wp14:editId="7C05EA6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8751" cy="2001600"/>
              <wp:effectExtent l="0" t="0" r="0" b="7620"/>
              <wp:wrapNone/>
              <wp:docPr id="1" name="Group 425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8751" cy="2001600"/>
                        <a:chOff x="0" y="0"/>
                        <a:chExt cx="7778751" cy="2000250"/>
                      </a:xfrm>
                      <a:solidFill>
                        <a:schemeClr val="tx1"/>
                      </a:solidFill>
                    </wpg:grpSpPr>
                    <wps:wsp>
                      <wps:cNvPr id="2" name="Freeform 944"/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946"/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Freeform 947"/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948"/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 949"/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Freeform 950"/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Freeform 951"/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952"/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033"/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038"/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Freeform 1042"/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1081"/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Freeform 1083"/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 1084"/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Freeform 1085"/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Freeform 1096"/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 1097"/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" name="Freeform 1098"/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Freeform 1099"/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20000</wp14:pctHeight>
              </wp14:sizeRelV>
            </wp:anchor>
          </w:drawing>
        </mc:Choice>
        <mc:Fallback>
          <w:pict>
            <v:group w14:anchorId="6A0CD2AC" id="Group 4257" o:spid="_x0000_s1026" alt="&quot;&quot;" style="position:absolute;margin-left:0;margin-top:0;width:612.5pt;height:157.6pt;z-index:251659264;mso-width-percent:1000;mso-height-percent:200;mso-position-horizontal:center;mso-position-horizontal-relative:page;mso-position-vertical:bottom;mso-position-vertical-relative:page;mso-width-percent:1000;mso-height-percent:200" coordsize="77787,200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">
              <v:shape id="Freeform 944" o:spid="_x0000_s1027" style="position:absolute;left:24828;top:13573;width:6287;height:6429;visibility:visible;mso-wrap-style:square;v-text-anchor:top" coordsize="280,2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&#13;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color="black [3213]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Freeform 946" o:spid="_x0000_s1028" style="position:absolute;left:8080;top:2079;width:6699;height:17923;visibility:visible;mso-wrap-style:square;v-text-anchor:top" coordsize="298,7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&#13;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Freeform 947" o:spid="_x0000_s1029" style="position:absolute;left:43068;top:15319;width:5461;height:4683;visibility:visible;mso-wrap-style:square;v-text-anchor:top" coordsize="243,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&#13;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Freeform 948" o:spid="_x0000_s1030" style="position:absolute;left:50260;top:14573;width:4715;height:5429;visibility:visible;mso-wrap-style:square;v-text-anchor:top" coordsize="210,2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&#13;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Freeform 949" o:spid="_x0000_s1031" style="position:absolute;left:13033;top:12065;width:6175;height:7937;visibility:visible;mso-wrap-style:square;v-text-anchor:top" coordsize="275,3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&#13;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Freeform 950" o:spid="_x0000_s1032" style="position:absolute;left:43497;top:12065;width:6175;height:7937;visibility:visible;mso-wrap-style:square;v-text-anchor:top" coordsize="275,3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&#13;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color="black [3213]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Freeform 951" o:spid="_x0000_s1033" style="position:absolute;left:20177;top:15319;width:5350;height:4683;visibility:visible;mso-wrap-style:square;v-text-anchor:top" coordsize="238,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&#13;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color="black [3213]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Freeform 952" o:spid="_x0000_s1034" style="position:absolute;left:14779;top:7207;width:11621;height:12795;visibility:visible;mso-wrap-style:square;v-text-anchor:top" coordsize="517,5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&#13;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Freeform 1033" o:spid="_x0000_s1035" style="position:absolute;left:47926;width:9224;height:20002;visibility:visible;mso-wrap-style:square;v-text-anchor:top" coordsize="411,8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&#13;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color="black [3213]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Freeform 1038" o:spid="_x0000_s1036" style="position:absolute;left:52482;top:18811;width:604;height:1191;visibility:visible;mso-wrap-style:square;v-text-anchor:top" coordsize="27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&#13;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Freeform 1042" o:spid="_x0000_s1037" style="position:absolute;left:52752;top:18637;width:1905;height:1365;visibility:visible;mso-wrap-style:square;v-text-anchor:top" coordsize="85,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&#13;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Freeform 1081" o:spid="_x0000_s1038" style="position:absolute;left:51831;top:18653;width:683;height:1349;visibility:visible;mso-wrap-style:square;v-text-anchor:top" coordsize="30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&#13;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Freeform 1083" o:spid="_x0000_s1039" style="position:absolute;left:55895;top:11588;width:4747;height:8414;visibility:visible;mso-wrap-style:square;v-text-anchor:top" coordsize="211,3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&#13;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color="black [3213]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Freeform 1084" o:spid="_x0000_s1040" style="position:absolute;left:58197;top:13541;width:6287;height:6461;visibility:visible;mso-wrap-style:square;v-text-anchor:top" coordsize="280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&#13;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color="black [3213]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Freeform 1085" o:spid="_x0000_s1041" style="position:absolute;left:37226;top:10398;width:9033;height:9604;visibility:visible;mso-wrap-style:square;v-text-anchor:top" coordsize="402,4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&#13;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color="black [3213]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Freeform 1096" o:spid="_x0000_s1042" style="position:absolute;left:64468;top:7905;width:13319;height:12097;visibility:visible;mso-wrap-style:square;v-text-anchor:top" coordsize="593,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&#13;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color="black [3213]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Freeform 1097" o:spid="_x0000_s1043" style="position:absolute;left:5032;top:17097;width:2064;height:2905;visibility:visible;mso-wrap-style:square;v-text-anchor:top" coordsize="92,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&#13;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Freeform 1098" o:spid="_x0000_s1044" style="position:absolute;top:4064;width:8921;height:15938;visibility:visible;mso-wrap-style:square;v-text-anchor:top" coordsize="397,7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&#13;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Freeform 1099" o:spid="_x0000_s1045" style="position:absolute;left:28575;top:1412;width:9255;height:18590;visibility:visible;mso-wrap-style:square;v-text-anchor:top" coordsize="412,8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&#13;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color="black [3213]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E033A" w14:textId="77777777" w:rsidR="006A5139" w:rsidRDefault="006A5139">
      <w:r>
        <w:separator/>
      </w:r>
    </w:p>
    <w:p w14:paraId="27BEAD86" w14:textId="77777777" w:rsidR="006A5139" w:rsidRDefault="006A5139"/>
  </w:footnote>
  <w:footnote w:type="continuationSeparator" w:id="0">
    <w:p w14:paraId="6683CEDE" w14:textId="77777777" w:rsidR="006A5139" w:rsidRDefault="006A5139">
      <w:r>
        <w:continuationSeparator/>
      </w:r>
    </w:p>
    <w:p w14:paraId="69A3FC94" w14:textId="77777777" w:rsidR="006A5139" w:rsidRDefault="006A51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B6061"/>
    <w:multiLevelType w:val="hybridMultilevel"/>
    <w:tmpl w:val="BDB69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410620">
    <w:abstractNumId w:val="9"/>
  </w:num>
  <w:num w:numId="2" w16cid:durableId="706830933">
    <w:abstractNumId w:val="7"/>
  </w:num>
  <w:num w:numId="3" w16cid:durableId="224755361">
    <w:abstractNumId w:val="6"/>
  </w:num>
  <w:num w:numId="4" w16cid:durableId="1082214124">
    <w:abstractNumId w:val="5"/>
  </w:num>
  <w:num w:numId="5" w16cid:durableId="549419608">
    <w:abstractNumId w:val="4"/>
  </w:num>
  <w:num w:numId="6" w16cid:durableId="136187088">
    <w:abstractNumId w:val="8"/>
  </w:num>
  <w:num w:numId="7" w16cid:durableId="1377895909">
    <w:abstractNumId w:val="3"/>
  </w:num>
  <w:num w:numId="8" w16cid:durableId="1056247083">
    <w:abstractNumId w:val="2"/>
  </w:num>
  <w:num w:numId="9" w16cid:durableId="1110931320">
    <w:abstractNumId w:val="1"/>
  </w:num>
  <w:num w:numId="10" w16cid:durableId="161556820">
    <w:abstractNumId w:val="0"/>
  </w:num>
  <w:num w:numId="11" w16cid:durableId="1919172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removePersonalInformation/>
  <w:removeDateAndTime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6B"/>
    <w:rsid w:val="00011CEF"/>
    <w:rsid w:val="0001203F"/>
    <w:rsid w:val="00020E86"/>
    <w:rsid w:val="000726EA"/>
    <w:rsid w:val="00075BA2"/>
    <w:rsid w:val="000D05B6"/>
    <w:rsid w:val="000D4049"/>
    <w:rsid w:val="001011C8"/>
    <w:rsid w:val="00114C1E"/>
    <w:rsid w:val="00124376"/>
    <w:rsid w:val="001772FF"/>
    <w:rsid w:val="001A4F14"/>
    <w:rsid w:val="001A6E4B"/>
    <w:rsid w:val="001D09F2"/>
    <w:rsid w:val="00245746"/>
    <w:rsid w:val="002A6C47"/>
    <w:rsid w:val="002C4BD7"/>
    <w:rsid w:val="00354FAD"/>
    <w:rsid w:val="00431C47"/>
    <w:rsid w:val="00491AC4"/>
    <w:rsid w:val="004B01D8"/>
    <w:rsid w:val="004D5971"/>
    <w:rsid w:val="00556689"/>
    <w:rsid w:val="005673B8"/>
    <w:rsid w:val="0059699D"/>
    <w:rsid w:val="005C1037"/>
    <w:rsid w:val="005E3FDD"/>
    <w:rsid w:val="005F3D5C"/>
    <w:rsid w:val="006536D0"/>
    <w:rsid w:val="006578FD"/>
    <w:rsid w:val="006700B8"/>
    <w:rsid w:val="00674BAA"/>
    <w:rsid w:val="00697B84"/>
    <w:rsid w:val="006A5139"/>
    <w:rsid w:val="00733156"/>
    <w:rsid w:val="00754980"/>
    <w:rsid w:val="00776EC9"/>
    <w:rsid w:val="00783BC8"/>
    <w:rsid w:val="007A1081"/>
    <w:rsid w:val="007A18B7"/>
    <w:rsid w:val="007B07E9"/>
    <w:rsid w:val="007E1CE2"/>
    <w:rsid w:val="007F776A"/>
    <w:rsid w:val="00853521"/>
    <w:rsid w:val="00853A06"/>
    <w:rsid w:val="0087066D"/>
    <w:rsid w:val="008869B4"/>
    <w:rsid w:val="008B14FF"/>
    <w:rsid w:val="008C67D3"/>
    <w:rsid w:val="00991DFF"/>
    <w:rsid w:val="009E4473"/>
    <w:rsid w:val="00A5444A"/>
    <w:rsid w:val="00A7156B"/>
    <w:rsid w:val="00A72981"/>
    <w:rsid w:val="00A814DB"/>
    <w:rsid w:val="00AA183A"/>
    <w:rsid w:val="00AC083A"/>
    <w:rsid w:val="00AC2B60"/>
    <w:rsid w:val="00AF3F83"/>
    <w:rsid w:val="00B816AD"/>
    <w:rsid w:val="00B84E54"/>
    <w:rsid w:val="00BB0495"/>
    <w:rsid w:val="00BD16EA"/>
    <w:rsid w:val="00C51070"/>
    <w:rsid w:val="00C551B4"/>
    <w:rsid w:val="00C86C52"/>
    <w:rsid w:val="00C8765D"/>
    <w:rsid w:val="00CB7B3A"/>
    <w:rsid w:val="00D243EC"/>
    <w:rsid w:val="00D7023D"/>
    <w:rsid w:val="00D75E3F"/>
    <w:rsid w:val="00D771EB"/>
    <w:rsid w:val="00D86A55"/>
    <w:rsid w:val="00D96A69"/>
    <w:rsid w:val="00DE1694"/>
    <w:rsid w:val="00DF1E78"/>
    <w:rsid w:val="00E77F68"/>
    <w:rsid w:val="00EA54D7"/>
    <w:rsid w:val="00F358EA"/>
    <w:rsid w:val="00F37651"/>
    <w:rsid w:val="00F96B87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35D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Heading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A72981"/>
    <w:rPr>
      <w:rFonts w:asciiTheme="majorHAnsi" w:hAnsiTheme="majorHAnsi"/>
      <w:caps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A5A5A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styleId="SmartHyperlink">
    <w:name w:val="Smart Hyperlink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rlabudd/Library/Containers/com.microsoft.Word/Data/Library/Application%20Support/Microsoft/Office/16.0/DTS/Search/%7b985E90D4-CCD8-4247-8B2A-0E1C7F699F72%7dtf78267288_win32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{985E90D4-CCD8-4247-8B2A-0E1C7F699F72}tf78267288_win32.dotx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2026-06-04T01:49:00Z</dcterms:created>
  <dcterms:modified xsi:type="dcterms:W3CDTF">2026-06-04T01:52:00Z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